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492" w:rsidRPr="00657492" w:rsidRDefault="00657492" w:rsidP="00657492">
      <w:pPr>
        <w:pStyle w:val="1"/>
        <w:keepNext/>
        <w:keepLines/>
        <w:shd w:val="clear" w:color="auto" w:fill="auto"/>
        <w:spacing w:after="280" w:line="240" w:lineRule="auto"/>
        <w:ind w:right="284"/>
        <w:jc w:val="center"/>
        <w:rPr>
          <w:color w:val="FF0000"/>
          <w:sz w:val="32"/>
          <w:szCs w:val="32"/>
        </w:rPr>
      </w:pPr>
      <w:bookmarkStart w:id="0" w:name="bookmark1"/>
      <w:r w:rsidRPr="00657492">
        <w:rPr>
          <w:color w:val="FF0000"/>
          <w:sz w:val="32"/>
          <w:szCs w:val="32"/>
        </w:rPr>
        <w:t>Требования к передвижению с группой детей</w:t>
      </w:r>
      <w:bookmarkEnd w:id="0"/>
    </w:p>
    <w:p w:rsidR="00657492" w:rsidRPr="00657492" w:rsidRDefault="00657492" w:rsidP="00657492">
      <w:pPr>
        <w:pStyle w:val="2"/>
        <w:numPr>
          <w:ilvl w:val="0"/>
          <w:numId w:val="1"/>
        </w:numPr>
        <w:shd w:val="clear" w:color="auto" w:fill="auto"/>
        <w:spacing w:line="240" w:lineRule="auto"/>
        <w:ind w:left="0" w:right="284" w:hanging="440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Группу детей разрешается водить только по тротуару или левой обочине не более чем в два ряда, в сопровождении трех взрослых. Желательно, чтобы в руках у детей не было никаких предметов.</w:t>
      </w:r>
    </w:p>
    <w:p w:rsidR="00657492" w:rsidRPr="00657492" w:rsidRDefault="00657492" w:rsidP="00657492">
      <w:pPr>
        <w:pStyle w:val="2"/>
        <w:numPr>
          <w:ilvl w:val="0"/>
          <w:numId w:val="1"/>
        </w:numPr>
        <w:shd w:val="clear" w:color="auto" w:fill="auto"/>
        <w:spacing w:line="240" w:lineRule="auto"/>
        <w:ind w:left="0" w:right="284" w:hanging="440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Переходить улицу разрешается только в местах, где имеются линии или указатели, или на перекрестках по линии продолжения тротуаров. При этом воспитатель, дойдя до середины проезжей дороги, поднятым красным флажком предупреждает водителей транспорта о колонне детей, переходящих дорогу, до тех пор, пока дети не пройдут.</w:t>
      </w:r>
    </w:p>
    <w:p w:rsidR="00657492" w:rsidRPr="00657492" w:rsidRDefault="00657492" w:rsidP="00657492">
      <w:pPr>
        <w:pStyle w:val="2"/>
        <w:numPr>
          <w:ilvl w:val="0"/>
          <w:numId w:val="1"/>
        </w:numPr>
        <w:shd w:val="clear" w:color="auto" w:fill="auto"/>
        <w:spacing w:line="240" w:lineRule="auto"/>
        <w:ind w:left="0" w:right="284" w:hanging="440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Рекомендуется для организованного перехода улицы с детьми младшего дошкольного возраста использовать цветную веревочку, за которую по обе ее стороны держатся дети.</w:t>
      </w:r>
    </w:p>
    <w:p w:rsidR="00657492" w:rsidRPr="00657492" w:rsidRDefault="00657492" w:rsidP="00657492">
      <w:pPr>
        <w:pStyle w:val="2"/>
        <w:numPr>
          <w:ilvl w:val="0"/>
          <w:numId w:val="1"/>
        </w:numPr>
        <w:shd w:val="clear" w:color="auto" w:fill="auto"/>
        <w:spacing w:after="280" w:line="240" w:lineRule="auto"/>
        <w:ind w:left="0" w:right="284" w:hanging="440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Езда на велосипедах по улицам и дорогам разрешается лицам с 14 лет. Дети до 14 лет должны кататься во дворах, на игровых площадках под присмотром взрослых.</w:t>
      </w:r>
    </w:p>
    <w:p w:rsidR="00657492" w:rsidRPr="00657492" w:rsidRDefault="00657492" w:rsidP="00657492">
      <w:pPr>
        <w:pStyle w:val="1"/>
        <w:shd w:val="clear" w:color="auto" w:fill="auto"/>
        <w:spacing w:after="280" w:line="240" w:lineRule="auto"/>
        <w:ind w:right="284"/>
        <w:jc w:val="center"/>
        <w:rPr>
          <w:color w:val="FF0000"/>
          <w:sz w:val="32"/>
          <w:szCs w:val="32"/>
        </w:rPr>
      </w:pPr>
      <w:bookmarkStart w:id="1" w:name="bookmark2"/>
      <w:r w:rsidRPr="00657492">
        <w:rPr>
          <w:color w:val="FF0000"/>
          <w:sz w:val="32"/>
          <w:szCs w:val="32"/>
        </w:rPr>
        <w:t>Рекомендации родителям младших дошкольников</w:t>
      </w:r>
      <w:bookmarkEnd w:id="1"/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  <w:r w:rsidRPr="00657492">
        <w:rPr>
          <w:b/>
          <w:sz w:val="28"/>
          <w:szCs w:val="28"/>
        </w:rPr>
        <w:t>Ваш ребенок должен играть</w:t>
      </w:r>
      <w:r w:rsidRPr="00657492">
        <w:rPr>
          <w:sz w:val="28"/>
          <w:szCs w:val="28"/>
        </w:rPr>
        <w:t xml:space="preserve"> только во дворе под вашим наблюдением и знать: на дорогу выходить нельзя!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  <w:r w:rsidRPr="00657492">
        <w:rPr>
          <w:b/>
          <w:sz w:val="28"/>
          <w:szCs w:val="28"/>
        </w:rPr>
        <w:t>Не запугивайте ребенка</w:t>
      </w:r>
      <w:r w:rsidRPr="00657492">
        <w:rPr>
          <w:sz w:val="28"/>
          <w:szCs w:val="28"/>
        </w:rPr>
        <w:t>, а наблюдайте вместе с ним и, используя ситуации на дороге, улице, во дворе, объясните, что происходит с транспортом, пешеходами.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  <w:r w:rsidRPr="00657492">
        <w:rPr>
          <w:b/>
          <w:sz w:val="28"/>
          <w:szCs w:val="28"/>
        </w:rPr>
        <w:t>Развивайте у ребенка зрительную память</w:t>
      </w:r>
      <w:r w:rsidRPr="00657492">
        <w:rPr>
          <w:sz w:val="28"/>
          <w:szCs w:val="28"/>
        </w:rPr>
        <w:t xml:space="preserve">, </w:t>
      </w:r>
      <w:r w:rsidRPr="00657492">
        <w:rPr>
          <w:b/>
          <w:sz w:val="28"/>
          <w:szCs w:val="28"/>
        </w:rPr>
        <w:t>внимание.</w:t>
      </w:r>
      <w:r w:rsidRPr="00657492">
        <w:rPr>
          <w:sz w:val="28"/>
          <w:szCs w:val="28"/>
        </w:rPr>
        <w:t xml:space="preserve"> Для этого создавайте игровые ситуации дома. Закрепляйте в рисунках впечатления от увиденного. 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8"/>
          <w:szCs w:val="28"/>
        </w:rPr>
      </w:pP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b/>
          <w:sz w:val="28"/>
          <w:szCs w:val="28"/>
        </w:rPr>
      </w:pPr>
      <w:r w:rsidRPr="00657492">
        <w:rPr>
          <w:b/>
          <w:sz w:val="28"/>
          <w:szCs w:val="28"/>
        </w:rPr>
        <w:t>В этом возрасте ваш малыш должен знать: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b/>
          <w:sz w:val="26"/>
          <w:szCs w:val="26"/>
        </w:rPr>
      </w:pP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902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на дорогу выходить нельзя;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893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дорогу переходить можно только со взрослыми, держась за руку. Вырываться нельзя;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898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переходить дорогу надо по переходу спокойным шагом;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902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пешеходы - люди, которые идут по улице;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902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когда мы едем в автобусе, троллейбусе, трамвае, нас называют пассажирами;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898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машины бывают разные - это транспорт. Машинами управляют шоферы (водители). Для машин (транспорта) предназначено шоссе (дорога, мостовая);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902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когда мы едем в транспорте, нельзя высовываться из окна, надо держаться за руку мамы, папы, поручень;</w:t>
      </w:r>
    </w:p>
    <w:p w:rsidR="00657492" w:rsidRPr="00657492" w:rsidRDefault="00657492" w:rsidP="00657492">
      <w:pPr>
        <w:pStyle w:val="2"/>
        <w:numPr>
          <w:ilvl w:val="0"/>
          <w:numId w:val="2"/>
        </w:numPr>
        <w:shd w:val="clear" w:color="auto" w:fill="auto"/>
        <w:tabs>
          <w:tab w:val="left" w:pos="893"/>
        </w:tabs>
        <w:spacing w:line="240" w:lineRule="auto"/>
        <w:ind w:left="567" w:right="284"/>
        <w:jc w:val="both"/>
        <w:rPr>
          <w:sz w:val="28"/>
          <w:szCs w:val="28"/>
        </w:rPr>
      </w:pPr>
      <w:r w:rsidRPr="00657492">
        <w:rPr>
          <w:sz w:val="28"/>
          <w:szCs w:val="28"/>
        </w:rPr>
        <w:lastRenderedPageBreak/>
        <w:t xml:space="preserve">чтобы был порядок на дороге, чтобы не было аварий, чтобы пешеход не попал под машину, надо подчиняться сигналу светофора: </w:t>
      </w:r>
    </w:p>
    <w:p w:rsidR="00657492" w:rsidRPr="00657492" w:rsidRDefault="00657492" w:rsidP="00657492">
      <w:pPr>
        <w:pStyle w:val="2"/>
        <w:shd w:val="clear" w:color="auto" w:fill="auto"/>
        <w:tabs>
          <w:tab w:val="left" w:pos="893"/>
        </w:tabs>
        <w:spacing w:line="240" w:lineRule="auto"/>
        <w:ind w:left="567" w:right="284" w:firstLine="0"/>
        <w:jc w:val="center"/>
        <w:rPr>
          <w:rStyle w:val="21"/>
          <w:sz w:val="28"/>
          <w:szCs w:val="28"/>
        </w:rPr>
      </w:pPr>
      <w:r w:rsidRPr="00657492">
        <w:rPr>
          <w:rStyle w:val="21"/>
          <w:sz w:val="28"/>
          <w:szCs w:val="28"/>
        </w:rPr>
        <w:t>Красный цвет — движенья нет,</w:t>
      </w:r>
    </w:p>
    <w:p w:rsidR="00657492" w:rsidRPr="00657492" w:rsidRDefault="00657492" w:rsidP="00657492">
      <w:pPr>
        <w:pStyle w:val="6"/>
        <w:shd w:val="clear" w:color="auto" w:fill="auto"/>
        <w:spacing w:line="240" w:lineRule="auto"/>
        <w:ind w:left="567" w:right="284"/>
        <w:jc w:val="center"/>
        <w:rPr>
          <w:sz w:val="28"/>
          <w:szCs w:val="28"/>
        </w:rPr>
      </w:pPr>
      <w:r w:rsidRPr="00657492">
        <w:rPr>
          <w:sz w:val="28"/>
          <w:szCs w:val="28"/>
        </w:rPr>
        <w:t>А зеленый говорит: «Проходите, путь открыт!»</w:t>
      </w:r>
    </w:p>
    <w:p w:rsidR="00657492" w:rsidRDefault="00657492" w:rsidP="00657492">
      <w:pPr>
        <w:pStyle w:val="2"/>
        <w:shd w:val="clear" w:color="auto" w:fill="auto"/>
        <w:tabs>
          <w:tab w:val="left" w:pos="438"/>
        </w:tabs>
        <w:spacing w:line="240" w:lineRule="auto"/>
        <w:ind w:left="567" w:righ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57492" w:rsidRDefault="00657492" w:rsidP="00657492">
      <w:pPr>
        <w:pStyle w:val="1"/>
        <w:shd w:val="clear" w:color="auto" w:fill="auto"/>
        <w:spacing w:line="240" w:lineRule="auto"/>
        <w:ind w:left="567" w:right="284"/>
        <w:jc w:val="center"/>
        <w:rPr>
          <w:color w:val="FF0000"/>
          <w:sz w:val="32"/>
          <w:szCs w:val="32"/>
        </w:rPr>
      </w:pPr>
      <w:bookmarkStart w:id="2" w:name="bookmark3"/>
      <w:r w:rsidRPr="00657492">
        <w:rPr>
          <w:color w:val="FF0000"/>
          <w:sz w:val="32"/>
          <w:szCs w:val="32"/>
        </w:rPr>
        <w:t>Рекомендации родителям старших дошкольников</w:t>
      </w:r>
      <w:bookmarkEnd w:id="2"/>
    </w:p>
    <w:p w:rsidR="00657492" w:rsidRPr="00657492" w:rsidRDefault="00657492" w:rsidP="00657492">
      <w:pPr>
        <w:pStyle w:val="1"/>
        <w:shd w:val="clear" w:color="auto" w:fill="auto"/>
        <w:spacing w:line="240" w:lineRule="auto"/>
        <w:ind w:left="567" w:right="284"/>
        <w:jc w:val="center"/>
        <w:rPr>
          <w:color w:val="FF0000"/>
          <w:sz w:val="32"/>
          <w:szCs w:val="32"/>
        </w:rPr>
      </w:pP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32"/>
          <w:szCs w:val="32"/>
        </w:rPr>
      </w:pPr>
      <w:r w:rsidRPr="00657492">
        <w:rPr>
          <w:sz w:val="32"/>
          <w:szCs w:val="32"/>
        </w:rPr>
        <w:t>Воспитывайте у ребенка привычку быть внимательным на улице, осторожным и осмотрительным.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32"/>
          <w:szCs w:val="32"/>
        </w:rPr>
      </w:pPr>
      <w:r w:rsidRPr="00657492">
        <w:rPr>
          <w:sz w:val="32"/>
          <w:szCs w:val="32"/>
        </w:rPr>
        <w:t>Наблюдайте за ситуациями на улице, дороге, за пешеходами и транспортом, светофором, и обязательно обсуждайте с ребенком увиденное.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32"/>
          <w:szCs w:val="32"/>
        </w:rPr>
      </w:pPr>
      <w:r w:rsidRPr="00657492">
        <w:rPr>
          <w:sz w:val="32"/>
          <w:szCs w:val="32"/>
        </w:rPr>
        <w:t>Почитайте ребенку стихотворение по теме и обязательно побеседуйте с ним о прочитанном.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32"/>
          <w:szCs w:val="32"/>
        </w:rPr>
      </w:pPr>
      <w:r w:rsidRPr="00657492">
        <w:rPr>
          <w:sz w:val="32"/>
          <w:szCs w:val="32"/>
        </w:rPr>
        <w:t>На прогулке, по дороге в детский сад и домой закрепляйте знания, полученные ранее.</w:t>
      </w:r>
    </w:p>
    <w:p w:rsidR="00657492" w:rsidRP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32"/>
          <w:szCs w:val="32"/>
        </w:rPr>
      </w:pPr>
      <w:r w:rsidRPr="00657492">
        <w:rPr>
          <w:sz w:val="32"/>
          <w:szCs w:val="32"/>
        </w:rPr>
        <w:t>Чаще задавайте ребенку проблемные вопросы, беседуйте с ним, обращайте внимание на свои действия (почему вы остановились перед переходом, почему именно в этом месте).</w:t>
      </w:r>
    </w:p>
    <w:p w:rsidR="00657492" w:rsidRDefault="00657492" w:rsidP="00657492">
      <w:pPr>
        <w:pStyle w:val="2"/>
        <w:shd w:val="clear" w:color="auto" w:fill="auto"/>
        <w:spacing w:line="240" w:lineRule="auto"/>
        <w:ind w:left="540" w:right="284" w:firstLine="0"/>
        <w:jc w:val="both"/>
        <w:rPr>
          <w:sz w:val="24"/>
          <w:szCs w:val="24"/>
        </w:rPr>
      </w:pPr>
    </w:p>
    <w:p w:rsidR="00657492" w:rsidRDefault="00657492" w:rsidP="00657492">
      <w:pPr>
        <w:pStyle w:val="1"/>
        <w:keepNext/>
        <w:keepLines/>
        <w:shd w:val="clear" w:color="auto" w:fill="auto"/>
        <w:spacing w:line="240" w:lineRule="auto"/>
        <w:ind w:left="567" w:right="284" w:hanging="20"/>
        <w:jc w:val="center"/>
        <w:rPr>
          <w:color w:val="FF0000"/>
          <w:sz w:val="32"/>
          <w:szCs w:val="32"/>
        </w:rPr>
      </w:pPr>
      <w:bookmarkStart w:id="3" w:name="bookmark4"/>
      <w:r w:rsidRPr="00657492">
        <w:rPr>
          <w:color w:val="FF0000"/>
          <w:sz w:val="32"/>
          <w:szCs w:val="32"/>
        </w:rPr>
        <w:t>Ваш ребенок должен знать и строго выполнять определенные правила</w:t>
      </w:r>
      <w:bookmarkEnd w:id="3"/>
    </w:p>
    <w:p w:rsidR="00657492" w:rsidRPr="00657492" w:rsidRDefault="00657492" w:rsidP="00657492">
      <w:pPr>
        <w:pStyle w:val="1"/>
        <w:keepNext/>
        <w:keepLines/>
        <w:shd w:val="clear" w:color="auto" w:fill="auto"/>
        <w:spacing w:line="240" w:lineRule="auto"/>
        <w:ind w:left="567" w:right="284" w:hanging="20"/>
        <w:jc w:val="center"/>
        <w:rPr>
          <w:color w:val="FF0000"/>
          <w:sz w:val="32"/>
          <w:szCs w:val="32"/>
        </w:rPr>
      </w:pP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ходить по тротуару следует с правой стороны;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прежде чем перейти дорогу, надо убедиться, что транспорта нет, посмотрев налево и направо, затем можно двигаться;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переходить дорогу полагается только шагом;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необходимо подчиняться сигналу светофора;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в транспорте нужно вести себя спокойно, разговаривать тихо, держаться за руку взрослого (и поручни), чтобы не упасть;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нельзя высовываться из окна автобуса, троллейбуса, высовывать в окно руки;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входить в транспорт и выходить из него можно только, когда он стоит;</w:t>
      </w:r>
    </w:p>
    <w:p w:rsidR="00657492" w:rsidRPr="00657492" w:rsidRDefault="00657492" w:rsidP="00657492">
      <w:pPr>
        <w:pStyle w:val="2"/>
        <w:numPr>
          <w:ilvl w:val="0"/>
          <w:numId w:val="3"/>
        </w:numPr>
        <w:shd w:val="clear" w:color="auto" w:fill="auto"/>
        <w:spacing w:line="240" w:lineRule="auto"/>
        <w:ind w:left="845" w:right="284" w:hanging="357"/>
        <w:jc w:val="both"/>
        <w:rPr>
          <w:sz w:val="28"/>
          <w:szCs w:val="28"/>
        </w:rPr>
      </w:pPr>
      <w:r w:rsidRPr="00657492">
        <w:rPr>
          <w:sz w:val="28"/>
          <w:szCs w:val="28"/>
        </w:rPr>
        <w:t>играть можно только во дворе.</w:t>
      </w:r>
    </w:p>
    <w:p w:rsidR="00657492" w:rsidRDefault="00657492" w:rsidP="00657492">
      <w:pPr>
        <w:pStyle w:val="2"/>
        <w:shd w:val="clear" w:color="auto" w:fill="auto"/>
        <w:spacing w:line="240" w:lineRule="auto"/>
        <w:ind w:left="567" w:right="284" w:firstLine="0"/>
        <w:jc w:val="both"/>
        <w:rPr>
          <w:sz w:val="24"/>
          <w:szCs w:val="24"/>
        </w:rPr>
      </w:pPr>
    </w:p>
    <w:p w:rsidR="00657492" w:rsidRDefault="00657492" w:rsidP="00657492">
      <w:pPr>
        <w:pStyle w:val="2"/>
        <w:shd w:val="clear" w:color="auto" w:fill="auto"/>
        <w:spacing w:after="280" w:line="240" w:lineRule="auto"/>
        <w:ind w:left="567" w:right="284" w:firstLine="0"/>
        <w:jc w:val="both"/>
        <w:rPr>
          <w:sz w:val="24"/>
          <w:szCs w:val="24"/>
        </w:rPr>
      </w:pPr>
    </w:p>
    <w:p w:rsidR="00017D73" w:rsidRDefault="00017D73">
      <w:bookmarkStart w:id="4" w:name="_GoBack"/>
      <w:bookmarkEnd w:id="4"/>
    </w:p>
    <w:sectPr w:rsidR="00017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Courier New" w:hAnsi="Courier New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9"/>
        <w:szCs w:val="29"/>
        <w:u w:val="none"/>
        <w:effect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3">
      <w:start w:val="2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vertAlign w:val="baseline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847"/>
        </w:tabs>
        <w:ind w:left="847" w:hanging="360"/>
      </w:pPr>
      <w:rPr>
        <w:rFonts w:ascii="Symbol" w:hAnsi="Symbol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9"/>
        <w:szCs w:val="29"/>
        <w:u w:val="none"/>
        <w:effect w:val="none"/>
        <w:vertAlign w:val="baseline"/>
      </w:rPr>
    </w:lvl>
  </w:abstractNum>
  <w:abstractNum w:abstractNumId="2" w15:restartNumberingAfterBreak="0">
    <w:nsid w:val="00000010"/>
    <w:multiLevelType w:val="single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/>
        <w:b w:val="0"/>
        <w:i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32"/>
        <w:szCs w:val="32"/>
        <w:u w:val="none"/>
        <w:effect w:val="none"/>
        <w:vertAlign w:val="baseline"/>
      </w:rPr>
    </w:lvl>
  </w:abstractNum>
  <w:num w:numId="1">
    <w:abstractNumId w:val="2"/>
    <w:lvlOverride w:ilv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DE1"/>
    <w:rsid w:val="00017D73"/>
    <w:rsid w:val="00657492"/>
    <w:rsid w:val="00B4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4B958F-A20A-44B7-B739-A8296FF73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49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Основной текст (2)"/>
    <w:basedOn w:val="a"/>
    <w:rsid w:val="00657492"/>
    <w:pPr>
      <w:shd w:val="clear" w:color="auto" w:fill="FFFFFF"/>
      <w:spacing w:line="312" w:lineRule="exact"/>
      <w:ind w:hanging="440"/>
    </w:pPr>
    <w:rPr>
      <w:sz w:val="29"/>
      <w:szCs w:val="29"/>
    </w:rPr>
  </w:style>
  <w:style w:type="paragraph" w:customStyle="1" w:styleId="1">
    <w:name w:val="Заголовок №1"/>
    <w:basedOn w:val="a"/>
    <w:rsid w:val="00657492"/>
    <w:pPr>
      <w:shd w:val="clear" w:color="auto" w:fill="FFFFFF"/>
      <w:spacing w:line="514" w:lineRule="exact"/>
    </w:pPr>
    <w:rPr>
      <w:b/>
      <w:bCs/>
      <w:sz w:val="28"/>
      <w:szCs w:val="28"/>
    </w:rPr>
  </w:style>
  <w:style w:type="paragraph" w:customStyle="1" w:styleId="6">
    <w:name w:val="Основной текст (6)"/>
    <w:basedOn w:val="a"/>
    <w:rsid w:val="00657492"/>
    <w:pPr>
      <w:shd w:val="clear" w:color="auto" w:fill="FFFFFF"/>
      <w:spacing w:line="523" w:lineRule="exact"/>
    </w:pPr>
    <w:rPr>
      <w:i/>
      <w:iCs/>
      <w:sz w:val="29"/>
      <w:szCs w:val="29"/>
    </w:rPr>
  </w:style>
  <w:style w:type="character" w:customStyle="1" w:styleId="21">
    <w:name w:val="Основной текст (2) + Курсив1"/>
    <w:rsid w:val="00657492"/>
    <w:rPr>
      <w:rFonts w:ascii="Times New Roman" w:hAnsi="Times New Roman" w:cs="Times New Roman" w:hint="default"/>
      <w:i/>
      <w:iCs/>
      <w:spacing w:val="0"/>
      <w:sz w:val="29"/>
      <w:szCs w:val="29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05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488</Words>
  <Characters>2786</Characters>
  <Application>Microsoft Office Word</Application>
  <DocSecurity>0</DocSecurity>
  <Lines>23</Lines>
  <Paragraphs>6</Paragraphs>
  <ScaleCrop>false</ScaleCrop>
  <Company/>
  <LinksUpToDate>false</LinksUpToDate>
  <CharactersWithSpaces>3268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2017-10-27T08:17:00Z</dcterms:created>
  <dcterms:modified xsi:type="dcterms:W3CDTF">2017-10-27T08:22:00Z</dcterms:modified>
</cp:coreProperties>
</file>